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EEE170"/>
    <w:p w14:paraId="47E94877">
      <w:pPr>
        <w:jc w:val="center"/>
      </w:pPr>
      <w:bookmarkStart w:id="0" w:name="_GoBack"/>
      <w:r>
        <w:rPr>
          <w:rFonts w:ascii="黑体" w:hAnsi="黑体" w:eastAsia="黑体"/>
          <w:b/>
          <w:sz w:val="44"/>
        </w:rPr>
        <w:t>湖北医药学院</w:t>
      </w:r>
    </w:p>
    <w:p w14:paraId="2B092B58">
      <w:pPr>
        <w:jc w:val="center"/>
      </w:pPr>
      <w:r>
        <w:rPr>
          <w:rFonts w:ascii="黑体" w:hAnsi="黑体" w:eastAsia="黑体"/>
          <w:b/>
          <w:sz w:val="40"/>
        </w:rPr>
        <w:t>基于临床真实问题“新概念”实验设计大赛</w:t>
      </w:r>
    </w:p>
    <w:bookmarkEnd w:id="0"/>
    <w:p w14:paraId="5DCB7E99"/>
    <w:p w14:paraId="3E5341BC"/>
    <w:p w14:paraId="189F841E">
      <w:pPr>
        <w:jc w:val="center"/>
      </w:pPr>
      <w:r>
        <w:rPr>
          <w:rFonts w:ascii="黑体" w:hAnsi="黑体" w:eastAsia="黑体"/>
          <w:b/>
          <w:sz w:val="56"/>
        </w:rPr>
        <w:t>申 报 书</w:t>
      </w:r>
    </w:p>
    <w:p w14:paraId="011FA35F"/>
    <w:p w14:paraId="6961EA44"/>
    <w:p w14:paraId="771BE1D9"/>
    <w:p w14:paraId="1C15B64D">
      <w:pPr>
        <w:spacing w:before="240" w:after="240"/>
        <w:ind w:left="1440" w:leftChars="0" w:firstLine="720" w:firstLineChars="0"/>
        <w:jc w:val="both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项目名称：________________________________</w:t>
      </w:r>
    </w:p>
    <w:p w14:paraId="607C76D6">
      <w:pPr>
        <w:spacing w:before="240" w:after="240"/>
        <w:ind w:left="1440" w:leftChars="0" w:firstLine="720" w:firstLineChars="0"/>
        <w:jc w:val="both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成果类别：________________</w:t>
      </w:r>
    </w:p>
    <w:p w14:paraId="261B8922">
      <w:pPr>
        <w:spacing w:before="240" w:after="240"/>
        <w:ind w:left="1440" w:leftChars="0" w:firstLine="720" w:firstLineChars="0"/>
        <w:jc w:val="both"/>
        <w:rPr>
          <w:rFonts w:ascii="宋体" w:hAnsi="宋体" w:eastAsia="宋体"/>
          <w:sz w:val="28"/>
        </w:rPr>
      </w:pPr>
      <w:r>
        <w:rPr>
          <w:rFonts w:ascii="宋体" w:hAnsi="宋体" w:eastAsia="宋体"/>
          <w:sz w:val="28"/>
        </w:rPr>
        <w:t>申 报 人：________________</w:t>
      </w:r>
    </w:p>
    <w:p w14:paraId="240C6C6B">
      <w:pPr>
        <w:spacing w:before="240" w:after="240"/>
        <w:ind w:left="1440" w:leftChars="0" w:firstLine="720" w:firstLineChars="0"/>
        <w:jc w:val="both"/>
      </w:pPr>
      <w:r>
        <w:rPr>
          <w:rFonts w:ascii="宋体" w:hAnsi="宋体" w:eastAsia="宋体"/>
          <w:sz w:val="28"/>
        </w:rPr>
        <w:t>所属单位：________________</w:t>
      </w:r>
    </w:p>
    <w:p w14:paraId="77ECDA5C">
      <w:pPr>
        <w:spacing w:before="240" w:after="240"/>
        <w:ind w:left="1440" w:leftChars="0" w:firstLine="720" w:firstLineChars="0"/>
        <w:jc w:val="both"/>
      </w:pPr>
      <w:r>
        <w:rPr>
          <w:rFonts w:ascii="宋体" w:hAnsi="宋体" w:eastAsia="宋体"/>
          <w:sz w:val="28"/>
        </w:rPr>
        <w:t>联系电话：________________</w:t>
      </w:r>
    </w:p>
    <w:p w14:paraId="17920A15"/>
    <w:p w14:paraId="2953BA6F"/>
    <w:p w14:paraId="5DD5B2AA"/>
    <w:p w14:paraId="1A70A129"/>
    <w:p w14:paraId="3DFB1249">
      <w:pPr>
        <w:jc w:val="center"/>
      </w:pPr>
      <w:r>
        <w:rPr>
          <w:rFonts w:ascii="宋体" w:hAnsi="宋体" w:eastAsia="宋体"/>
          <w:sz w:val="28"/>
        </w:rPr>
        <w:t>湖北医药学院科学技术发展研究院</w:t>
      </w:r>
    </w:p>
    <w:p w14:paraId="1406515D">
      <w:pPr>
        <w:jc w:val="center"/>
      </w:pPr>
      <w:r>
        <w:rPr>
          <w:rFonts w:ascii="宋体" w:hAnsi="宋体" w:eastAsia="宋体"/>
          <w:sz w:val="28"/>
        </w:rPr>
        <w:t>二〇二六年    月</w:t>
      </w:r>
      <w:r>
        <w:br w:type="page"/>
      </w:r>
    </w:p>
    <w:p w14:paraId="3184841F">
      <w:pPr>
        <w:spacing w:before="120" w:after="120"/>
      </w:pPr>
      <w:r>
        <w:rPr>
          <w:rFonts w:ascii="黑体" w:hAnsi="黑体" w:eastAsia="黑体"/>
          <w:b/>
          <w:sz w:val="28"/>
        </w:rPr>
        <w:t>一、基本信息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6"/>
        <w:gridCol w:w="2266"/>
        <w:gridCol w:w="2266"/>
        <w:gridCol w:w="2266"/>
      </w:tblGrid>
      <w:tr w14:paraId="73575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6" w:type="dxa"/>
          </w:tcPr>
          <w:p w14:paraId="47CB779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项目名称</w:t>
            </w:r>
          </w:p>
        </w:tc>
        <w:tc>
          <w:tcPr>
            <w:tcW w:w="2266" w:type="dxa"/>
          </w:tcPr>
          <w:p w14:paraId="017E7247">
            <w:pPr>
              <w:spacing w:after="0" w:line="240" w:lineRule="auto"/>
            </w:pPr>
          </w:p>
        </w:tc>
        <w:tc>
          <w:tcPr>
            <w:tcW w:w="2266" w:type="dxa"/>
          </w:tcPr>
          <w:p w14:paraId="03878235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成果类别</w:t>
            </w:r>
          </w:p>
        </w:tc>
        <w:tc>
          <w:tcPr>
            <w:tcW w:w="2266" w:type="dxa"/>
          </w:tcPr>
          <w:p w14:paraId="61C76403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□原创理论  □原创技术  □原创产品</w:t>
            </w:r>
          </w:p>
        </w:tc>
      </w:tr>
      <w:tr w14:paraId="6E83D4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6" w:type="dxa"/>
          </w:tcPr>
          <w:p w14:paraId="30DA49F2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申报人</w:t>
            </w:r>
          </w:p>
        </w:tc>
        <w:tc>
          <w:tcPr>
            <w:tcW w:w="2266" w:type="dxa"/>
          </w:tcPr>
          <w:p w14:paraId="53FF9C7B">
            <w:pPr>
              <w:spacing w:after="0" w:line="240" w:lineRule="auto"/>
            </w:pPr>
          </w:p>
        </w:tc>
        <w:tc>
          <w:tcPr>
            <w:tcW w:w="2266" w:type="dxa"/>
          </w:tcPr>
          <w:p w14:paraId="57E0BB22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职称/学历</w:t>
            </w:r>
          </w:p>
        </w:tc>
        <w:tc>
          <w:tcPr>
            <w:tcW w:w="2266" w:type="dxa"/>
          </w:tcPr>
          <w:p w14:paraId="046FCE1F">
            <w:pPr>
              <w:spacing w:after="0" w:line="240" w:lineRule="auto"/>
            </w:pPr>
          </w:p>
        </w:tc>
      </w:tr>
      <w:tr w14:paraId="1D24B9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6" w:type="dxa"/>
          </w:tcPr>
          <w:p w14:paraId="2816876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所属单位</w:t>
            </w:r>
          </w:p>
        </w:tc>
        <w:tc>
          <w:tcPr>
            <w:tcW w:w="2266" w:type="dxa"/>
          </w:tcPr>
          <w:p w14:paraId="51221686">
            <w:pPr>
              <w:spacing w:after="0" w:line="240" w:lineRule="auto"/>
            </w:pPr>
          </w:p>
        </w:tc>
        <w:tc>
          <w:tcPr>
            <w:tcW w:w="2266" w:type="dxa"/>
          </w:tcPr>
          <w:p w14:paraId="3F5C8E1A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是否青年项目</w:t>
            </w:r>
          </w:p>
        </w:tc>
        <w:tc>
          <w:tcPr>
            <w:tcW w:w="2266" w:type="dxa"/>
          </w:tcPr>
          <w:p w14:paraId="4D25C171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□是（35周岁及以下）  □否</w:t>
            </w:r>
          </w:p>
        </w:tc>
      </w:tr>
      <w:tr w14:paraId="1CD09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6" w:type="dxa"/>
          </w:tcPr>
          <w:p w14:paraId="2AE0D0F6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团队成员</w:t>
            </w:r>
          </w:p>
        </w:tc>
        <w:tc>
          <w:tcPr>
            <w:tcW w:w="6798" w:type="dxa"/>
            <w:gridSpan w:val="3"/>
          </w:tcPr>
          <w:p w14:paraId="05C11206">
            <w:pPr>
              <w:spacing w:after="0" w:line="240" w:lineRule="auto"/>
            </w:pPr>
          </w:p>
          <w:p w14:paraId="5187AC00">
            <w:pPr>
              <w:spacing w:after="0" w:line="240" w:lineRule="auto"/>
            </w:pPr>
          </w:p>
          <w:p w14:paraId="6BCA6C9C">
            <w:pPr>
              <w:spacing w:after="0" w:line="240" w:lineRule="auto"/>
            </w:pPr>
          </w:p>
        </w:tc>
      </w:tr>
      <w:tr w14:paraId="72F3F0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6" w:type="dxa"/>
          </w:tcPr>
          <w:p w14:paraId="65D5E5AB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联系电话</w:t>
            </w:r>
          </w:p>
        </w:tc>
        <w:tc>
          <w:tcPr>
            <w:tcW w:w="2266" w:type="dxa"/>
          </w:tcPr>
          <w:p w14:paraId="147162F1">
            <w:pPr>
              <w:spacing w:after="0" w:line="240" w:lineRule="auto"/>
            </w:pPr>
          </w:p>
        </w:tc>
        <w:tc>
          <w:tcPr>
            <w:tcW w:w="2266" w:type="dxa"/>
          </w:tcPr>
          <w:p w14:paraId="4EBC1EC3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电子邮箱</w:t>
            </w:r>
          </w:p>
        </w:tc>
        <w:tc>
          <w:tcPr>
            <w:tcW w:w="2266" w:type="dxa"/>
          </w:tcPr>
          <w:p w14:paraId="40B3F6AD">
            <w:pPr>
              <w:spacing w:after="0" w:line="240" w:lineRule="auto"/>
            </w:pPr>
          </w:p>
        </w:tc>
      </w:tr>
      <w:tr w14:paraId="575E2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266" w:type="dxa"/>
          </w:tcPr>
          <w:p w14:paraId="311133C9">
            <w:pPr>
              <w:spacing w:after="0" w:line="240" w:lineRule="auto"/>
            </w:pPr>
            <w:r>
              <w:rPr>
                <w:rFonts w:ascii="宋体" w:hAnsi="宋体" w:eastAsia="宋体"/>
                <w:b/>
                <w:sz w:val="22"/>
              </w:rPr>
              <w:t>知识产权情况</w:t>
            </w:r>
          </w:p>
        </w:tc>
        <w:tc>
          <w:tcPr>
            <w:tcW w:w="6798" w:type="dxa"/>
            <w:gridSpan w:val="3"/>
          </w:tcPr>
          <w:p w14:paraId="7C256973">
            <w:pPr>
              <w:spacing w:after="0" w:line="240" w:lineRule="auto"/>
            </w:pPr>
            <w:r>
              <w:rPr>
                <w:rFonts w:ascii="宋体" w:hAnsi="宋体" w:eastAsia="宋体"/>
                <w:sz w:val="22"/>
              </w:rPr>
              <w:t>□已申请专利  □拟申请  □其他：________</w:t>
            </w:r>
          </w:p>
          <w:p w14:paraId="69A07C8F">
            <w:pPr>
              <w:spacing w:after="0" w:line="240" w:lineRule="auto"/>
            </w:pPr>
          </w:p>
          <w:p w14:paraId="456D247C">
            <w:pPr>
              <w:spacing w:after="0" w:line="240" w:lineRule="auto"/>
            </w:pPr>
          </w:p>
        </w:tc>
      </w:tr>
    </w:tbl>
    <w:p w14:paraId="4F617882"/>
    <w:p w14:paraId="4A0000C1">
      <w:pPr>
        <w:spacing w:before="120" w:after="120"/>
        <w:rPr>
          <w:rFonts w:ascii="黑体" w:hAnsi="黑体" w:eastAsia="黑体"/>
          <w:b/>
          <w:sz w:val="28"/>
        </w:rPr>
        <w:sectPr>
          <w:pgSz w:w="12240" w:h="15840"/>
          <w:pgMar w:top="1417" w:right="1587" w:bottom="1417" w:left="1587" w:header="720" w:footer="720" w:gutter="0"/>
          <w:cols w:space="720" w:num="1"/>
          <w:docGrid w:linePitch="360" w:charSpace="0"/>
        </w:sectPr>
      </w:pPr>
    </w:p>
    <w:p w14:paraId="752661A4">
      <w:pPr>
        <w:spacing w:before="120" w:after="120"/>
      </w:pPr>
      <w:r>
        <w:rPr>
          <w:rFonts w:ascii="黑体" w:hAnsi="黑体" w:eastAsia="黑体"/>
          <w:b/>
          <w:sz w:val="28"/>
        </w:rPr>
        <w:t>二、立项依据</w:t>
      </w:r>
    </w:p>
    <w:p w14:paraId="326CFB37">
      <w:pPr>
        <w:spacing w:before="120" w:after="120"/>
      </w:pPr>
      <w:r>
        <w:rPr>
          <w:rFonts w:ascii="黑体" w:hAnsi="黑体" w:eastAsia="黑体"/>
          <w:b/>
          <w:sz w:val="24"/>
        </w:rPr>
        <w:t>1. 临床问题来源与现实需求</w:t>
      </w:r>
    </w:p>
    <w:p w14:paraId="36990CB1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（请简述该临床问题的具体表现、危害程度、现有诊疗手段的局限性，以及为什么这是一个未被满足的临床需求。）</w:t>
      </w:r>
    </w:p>
    <w:p w14:paraId="1177552E"/>
    <w:p w14:paraId="497DF050"/>
    <w:p w14:paraId="7D2AAEA0"/>
    <w:p w14:paraId="29A15944"/>
    <w:p w14:paraId="4476CA97"/>
    <w:p w14:paraId="62036129">
      <w:pPr>
        <w:spacing w:before="120" w:after="120"/>
      </w:pPr>
      <w:r>
        <w:rPr>
          <w:rFonts w:ascii="黑体" w:hAnsi="黑体" w:eastAsia="黑体"/>
          <w:b/>
          <w:sz w:val="24"/>
        </w:rPr>
        <w:t>2. 国内外研究现状与空白</w:t>
      </w:r>
    </w:p>
    <w:p w14:paraId="0388E505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（请概述国内外在该方向的主要研究进展，明确指出现有理论/技术/产品存在的核心缺陷，说明本项目为何属于原始创新而非改良或集成创新。）</w:t>
      </w:r>
    </w:p>
    <w:p w14:paraId="2D6EBAE4"/>
    <w:p w14:paraId="0484FF0E"/>
    <w:p w14:paraId="56963317"/>
    <w:p w14:paraId="6AB7261F"/>
    <w:p w14:paraId="611031D9"/>
    <w:p w14:paraId="07421DA7">
      <w:pPr>
        <w:spacing w:before="120" w:after="120"/>
        <w:rPr>
          <w:rFonts w:ascii="黑体" w:hAnsi="黑体" w:eastAsia="黑体"/>
          <w:b/>
          <w:sz w:val="24"/>
        </w:rPr>
      </w:pPr>
      <w:r>
        <w:rPr>
          <w:rFonts w:ascii="黑体" w:hAnsi="黑体" w:eastAsia="黑体"/>
          <w:b/>
          <w:sz w:val="24"/>
        </w:rPr>
        <w:t>3. 原始创新点</w:t>
      </w:r>
    </w:p>
    <w:p w14:paraId="256DDA11">
      <w:pPr>
        <w:spacing w:before="120" w:after="120"/>
        <w:ind w:firstLine="480" w:firstLineChars="200"/>
      </w:pPr>
      <w:r>
        <w:rPr>
          <w:rFonts w:ascii="黑体" w:hAnsi="黑体" w:eastAsia="黑体"/>
          <w:b w:val="0"/>
          <w:bCs/>
          <w:sz w:val="24"/>
        </w:rPr>
        <w:t>（</w:t>
      </w:r>
      <w:r>
        <w:rPr>
          <w:rFonts w:ascii="宋体" w:hAnsi="宋体" w:eastAsia="宋体"/>
          <w:b w:val="0"/>
          <w:bCs/>
          <w:sz w:val="24"/>
        </w:rPr>
        <w:t>新发</w:t>
      </w:r>
      <w:r>
        <w:rPr>
          <w:rFonts w:ascii="宋体" w:hAnsi="宋体" w:eastAsia="宋体"/>
          <w:b w:val="0"/>
          <w:sz w:val="24"/>
        </w:rPr>
        <w:t>现/新原理</w:t>
      </w:r>
      <w:r>
        <w:rPr>
          <w:rFonts w:hint="eastAsia"/>
          <w:b w:val="0"/>
          <w:sz w:val="24"/>
          <w:lang w:eastAsia="zh-CN"/>
        </w:rPr>
        <w:t>，</w:t>
      </w:r>
      <w:r>
        <w:rPr>
          <w:rFonts w:ascii="宋体" w:hAnsi="宋体" w:eastAsia="宋体"/>
          <w:b w:val="0"/>
          <w:sz w:val="24"/>
        </w:rPr>
        <w:t>新方法/新技术</w:t>
      </w:r>
      <w:r>
        <w:rPr>
          <w:rFonts w:hint="eastAsia"/>
          <w:b w:val="0"/>
          <w:sz w:val="24"/>
          <w:lang w:eastAsia="zh-CN"/>
        </w:rPr>
        <w:t>，</w:t>
      </w:r>
      <w:r>
        <w:rPr>
          <w:rFonts w:ascii="宋体" w:hAnsi="宋体" w:eastAsia="宋体"/>
          <w:b w:val="0"/>
          <w:sz w:val="24"/>
        </w:rPr>
        <w:t>新产品</w:t>
      </w:r>
      <w:r>
        <w:rPr>
          <w:rFonts w:ascii="黑体" w:hAnsi="黑体" w:eastAsia="黑体"/>
          <w:b/>
          <w:sz w:val="24"/>
        </w:rPr>
        <w:t>）</w:t>
      </w:r>
    </w:p>
    <w:p w14:paraId="0B5C3C9E"/>
    <w:p w14:paraId="0DB59035"/>
    <w:p w14:paraId="174D1EBE">
      <w:pPr>
        <w:spacing w:before="120" w:after="120"/>
        <w:rPr>
          <w:rFonts w:ascii="黑体" w:hAnsi="黑体" w:eastAsia="黑体"/>
          <w:b/>
          <w:sz w:val="28"/>
        </w:rPr>
        <w:sectPr>
          <w:pgSz w:w="12240" w:h="15840"/>
          <w:pgMar w:top="1417" w:right="1587" w:bottom="1417" w:left="1587" w:header="720" w:footer="720" w:gutter="0"/>
          <w:cols w:space="720" w:num="1"/>
          <w:docGrid w:linePitch="360" w:charSpace="0"/>
        </w:sectPr>
      </w:pPr>
    </w:p>
    <w:p w14:paraId="49B57939">
      <w:pPr>
        <w:spacing w:before="120" w:after="120"/>
      </w:pPr>
      <w:r>
        <w:rPr>
          <w:rFonts w:ascii="黑体" w:hAnsi="黑体" w:eastAsia="黑体"/>
          <w:b/>
          <w:sz w:val="28"/>
        </w:rPr>
        <w:t>三、实验设计</w:t>
      </w:r>
    </w:p>
    <w:p w14:paraId="3898BA7B">
      <w:pPr>
        <w:spacing w:before="120" w:after="120"/>
      </w:pPr>
      <w:r>
        <w:rPr>
          <w:rFonts w:ascii="黑体" w:hAnsi="黑体" w:eastAsia="黑体"/>
          <w:b/>
          <w:sz w:val="24"/>
        </w:rPr>
        <w:t>1. 研究目标（一句话概括）</w:t>
      </w:r>
    </w:p>
    <w:p w14:paraId="395F43E1"/>
    <w:p w14:paraId="44B18862"/>
    <w:p w14:paraId="6F70C03E"/>
    <w:p w14:paraId="207BEEE6">
      <w:pPr>
        <w:spacing w:before="120" w:after="120"/>
      </w:pPr>
      <w:r>
        <w:rPr>
          <w:rFonts w:ascii="黑体" w:hAnsi="黑体" w:eastAsia="黑体"/>
          <w:b/>
          <w:sz w:val="24"/>
        </w:rPr>
        <w:t>2. 研究内容（</w:t>
      </w:r>
      <w:r>
        <w:rPr>
          <w:rFonts w:hint="eastAsia" w:ascii="黑体" w:hAnsi="黑体" w:eastAsia="黑体"/>
          <w:b/>
          <w:sz w:val="24"/>
          <w:lang w:val="en-US" w:eastAsia="zh-CN"/>
        </w:rPr>
        <w:t>1</w:t>
      </w:r>
      <w:r>
        <w:rPr>
          <w:rFonts w:ascii="黑体" w:hAnsi="黑体" w:eastAsia="黑体"/>
          <w:b/>
          <w:sz w:val="24"/>
        </w:rPr>
        <w:t>-</w:t>
      </w:r>
      <w:r>
        <w:rPr>
          <w:rFonts w:hint="eastAsia" w:ascii="黑体" w:hAnsi="黑体" w:eastAsia="黑体"/>
          <w:b/>
          <w:sz w:val="24"/>
          <w:lang w:val="en-US" w:eastAsia="zh-CN"/>
        </w:rPr>
        <w:t>3</w:t>
      </w:r>
      <w:r>
        <w:rPr>
          <w:rFonts w:ascii="黑体" w:hAnsi="黑体" w:eastAsia="黑体"/>
          <w:b/>
          <w:sz w:val="24"/>
        </w:rPr>
        <w:t>项）</w:t>
      </w:r>
    </w:p>
    <w:p w14:paraId="43F82A90"/>
    <w:p w14:paraId="0A33B447"/>
    <w:p w14:paraId="0F430183"/>
    <w:p w14:paraId="41755C10"/>
    <w:p w14:paraId="099B9696">
      <w:pPr>
        <w:spacing w:before="120" w:after="120"/>
        <w:rPr>
          <w:rFonts w:ascii="黑体" w:hAnsi="黑体" w:eastAsia="黑体"/>
          <w:b/>
          <w:sz w:val="24"/>
        </w:rPr>
      </w:pPr>
      <w:r>
        <w:rPr>
          <w:rFonts w:ascii="黑体" w:hAnsi="黑体" w:eastAsia="黑体"/>
          <w:b/>
          <w:sz w:val="24"/>
        </w:rPr>
        <w:t xml:space="preserve">3. </w:t>
      </w:r>
      <w:r>
        <w:rPr>
          <w:rFonts w:hint="eastAsia" w:ascii="黑体" w:hAnsi="黑体" w:eastAsia="黑体"/>
          <w:b/>
          <w:sz w:val="24"/>
          <w:lang w:val="en-US" w:eastAsia="zh-CN"/>
        </w:rPr>
        <w:t>新概念实施</w:t>
      </w:r>
      <w:r>
        <w:rPr>
          <w:rFonts w:ascii="黑体" w:hAnsi="黑体" w:eastAsia="黑体"/>
          <w:b/>
          <w:sz w:val="24"/>
        </w:rPr>
        <w:t>方案</w:t>
      </w:r>
    </w:p>
    <w:p w14:paraId="52DD5BFE">
      <w:pPr>
        <w:spacing w:before="120" w:after="120"/>
        <w:ind w:firstLine="720" w:firstLineChars="300"/>
      </w:pPr>
      <w:r>
        <w:rPr>
          <w:rFonts w:ascii="宋体" w:hAnsi="宋体" w:eastAsia="宋体"/>
          <w:b w:val="0"/>
          <w:sz w:val="24"/>
        </w:rPr>
        <w:t>（请用文字或简图描述技术路线：关键实验步骤、方法学选择、样本量与分组、主要观测指标。）</w:t>
      </w:r>
    </w:p>
    <w:p w14:paraId="355C6516"/>
    <w:p w14:paraId="5B44BDE0"/>
    <w:p w14:paraId="764E045A"/>
    <w:p w14:paraId="28BABBAB"/>
    <w:p w14:paraId="783F5541"/>
    <w:p w14:paraId="4C01CD9B"/>
    <w:p w14:paraId="108508DC">
      <w:pPr>
        <w:spacing w:before="120" w:after="120"/>
      </w:pPr>
      <w:r>
        <w:rPr>
          <w:rFonts w:hint="eastAsia" w:ascii="黑体" w:hAnsi="黑体" w:eastAsia="黑体"/>
          <w:b/>
          <w:sz w:val="24"/>
          <w:lang w:val="en-US" w:eastAsia="zh-CN"/>
        </w:rPr>
        <w:t>4</w:t>
      </w:r>
      <w:r>
        <w:rPr>
          <w:rFonts w:ascii="黑体" w:hAnsi="黑体" w:eastAsia="黑体"/>
          <w:b/>
          <w:sz w:val="24"/>
        </w:rPr>
        <w:t>. 预期成果与转化前景</w:t>
      </w:r>
    </w:p>
    <w:p w14:paraId="66044675">
      <w:pPr>
        <w:spacing w:line="360" w:lineRule="auto"/>
        <w:ind w:firstLine="480"/>
        <w:rPr>
          <w:rFonts w:ascii="宋体" w:hAnsi="宋体" w:eastAsia="宋体"/>
          <w:b w:val="0"/>
          <w:sz w:val="24"/>
        </w:rPr>
      </w:pPr>
      <w:r>
        <w:rPr>
          <w:rFonts w:ascii="宋体" w:hAnsi="宋体" w:eastAsia="宋体"/>
          <w:b w:val="0"/>
          <w:sz w:val="24"/>
        </w:rPr>
        <w:t>预期产出（论文/专利/样品/样机/临床验证方案等）：</w:t>
      </w:r>
    </w:p>
    <w:p w14:paraId="5DE2B79C">
      <w:pPr>
        <w:spacing w:line="360" w:lineRule="auto"/>
        <w:ind w:firstLine="480"/>
        <w:rPr>
          <w:rFonts w:ascii="宋体" w:hAnsi="宋体" w:eastAsia="宋体"/>
          <w:b w:val="0"/>
          <w:sz w:val="24"/>
        </w:rPr>
      </w:pPr>
    </w:p>
    <w:p w14:paraId="60CEAAE1">
      <w:pPr>
        <w:spacing w:line="360" w:lineRule="auto"/>
        <w:ind w:firstLine="480"/>
        <w:rPr>
          <w:rFonts w:ascii="宋体" w:hAnsi="宋体" w:eastAsia="宋体"/>
          <w:b w:val="0"/>
          <w:sz w:val="24"/>
        </w:rPr>
      </w:pPr>
    </w:p>
    <w:p w14:paraId="38AFCB42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临床转化路径（拟对接科室、医疗机构、企业或产业方向）：</w:t>
      </w:r>
    </w:p>
    <w:p w14:paraId="1FCE211F">
      <w:pPr>
        <w:spacing w:before="120" w:after="120"/>
        <w:rPr>
          <w:rFonts w:ascii="黑体" w:hAnsi="黑体" w:eastAsia="黑体"/>
          <w:b/>
          <w:sz w:val="28"/>
        </w:rPr>
        <w:sectPr>
          <w:pgSz w:w="12240" w:h="15840"/>
          <w:pgMar w:top="1417" w:right="1587" w:bottom="1417" w:left="1587" w:header="720" w:footer="720" w:gutter="0"/>
          <w:cols w:space="720" w:num="1"/>
          <w:docGrid w:linePitch="360" w:charSpace="0"/>
        </w:sectPr>
      </w:pPr>
    </w:p>
    <w:p w14:paraId="52D2DAFE">
      <w:pPr>
        <w:spacing w:before="120" w:after="120"/>
      </w:pPr>
      <w:r>
        <w:rPr>
          <w:rFonts w:ascii="黑体" w:hAnsi="黑体" w:eastAsia="黑体"/>
          <w:b/>
          <w:sz w:val="28"/>
        </w:rPr>
        <w:t>四、原创性承诺</w:t>
      </w:r>
    </w:p>
    <w:p w14:paraId="45383432">
      <w:pPr>
        <w:spacing w:line="360" w:lineRule="auto"/>
        <w:ind w:firstLine="480"/>
      </w:pPr>
      <w:r>
        <w:rPr>
          <w:rFonts w:ascii="宋体" w:hAnsi="宋体" w:eastAsia="宋体"/>
          <w:b w:val="0"/>
          <w:sz w:val="24"/>
        </w:rPr>
        <w:t>本人（团队）承诺：本申报成果为独立原创完成，知识产权权属清晰，无抄袭、造假、二次创新虚报原创等情形，未参与过各级同类科创赛事评选，同意接受学校培育、跟踪管理与成果转化指导。</w:t>
      </w:r>
    </w:p>
    <w:p w14:paraId="5840F5EE"/>
    <w:p w14:paraId="450F640C"/>
    <w:p w14:paraId="0682AB62">
      <w:pPr>
        <w:jc w:val="right"/>
      </w:pPr>
      <w:r>
        <w:rPr>
          <w:rFonts w:ascii="宋体" w:hAnsi="宋体" w:eastAsia="宋体"/>
          <w:sz w:val="24"/>
        </w:rPr>
        <w:t>申报人签字：______________    日期：______年____月____日</w:t>
      </w:r>
    </w:p>
    <w:sectPr>
      <w:pgSz w:w="12240" w:h="15840"/>
      <w:pgMar w:top="1417" w:right="1587" w:bottom="1417" w:left="158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panose1 w:val="02060409020205020404"/>
    <w:charset w:val="00"/>
    <w:family w:val="auto"/>
    <w:pitch w:val="default"/>
    <w:sig w:usb0="00000007" w:usb1="00000000" w:usb2="00000000" w:usb3="00000000" w:csb0="00000093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BCB46BE"/>
    <w:rsid w:val="2B4F0E68"/>
    <w:rsid w:val="37A75B88"/>
    <w:rsid w:val="65196E5A"/>
    <w:rsid w:val="6DFE57FA"/>
    <w:rsid w:val="6EB3585B"/>
    <w:rsid w:val="6ED924EF"/>
    <w:rsid w:val="74B04176"/>
    <w:rsid w:val="76F361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unhideWhenUsed="0" w:uiPriority="67" w:semiHidden="0" w:name="Medium Grid 1"/>
    <w:lsdException w:qFormat="1" w:unhideWhenUsed="0" w:uiPriority="68" w:semiHidden="0" w:name="Medium Grid 2"/>
    <w:lsdException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qFormat="1"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4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</Words>
  <Characters>206</Characters>
  <Lines>0</Lines>
  <Paragraphs>0</Paragraphs>
  <TotalTime>8</TotalTime>
  <ScaleCrop>false</ScaleCrop>
  <LinksUpToDate>false</LinksUpToDate>
  <CharactersWithSpaces>218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木修罗 </cp:lastModifiedBy>
  <dcterms:modified xsi:type="dcterms:W3CDTF">2026-10-14T00:28:07Z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826D63E5EB544D8CA47CE7C6308421D3_13</vt:lpwstr>
  </property>
  <property fmtid="{D5CDD505-2E9C-101B-9397-08002B2CF9AE}" pid="4" name="KSOTemplateDocerSaveRecord">
    <vt:lpwstr>eyJoZGlkIjoiYjNmMzAwOGMyYTI0NzlmMjM1ZDc1ZjUxMzdkZDk4YTQiLCJ1c2VySWQiOiI2MDkyNjQ5NTMifQ==</vt:lpwstr>
  </property>
</Properties>
</file>